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556</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Style w:val="cat-UserDefinedgrp-29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28.10.2025</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проживающий по адресу: </w:t>
      </w:r>
      <w:r>
        <w:rPr>
          <w:rStyle w:val="cat-UserDefinedgrp-30rplc-21"/>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3000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086240000813220</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17.08</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10.07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17.08</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уведомлением </w:t>
      </w:r>
      <w:r>
        <w:rPr>
          <w:rFonts w:ascii="Times New Roman CYR" w:eastAsia="Times New Roman CYR" w:hAnsi="Times New Roman CYR" w:cs="Times New Roman CYR"/>
        </w:rPr>
        <w:t xml:space="preserve">и 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 xml:space="preserve">шести </w:t>
      </w:r>
      <w:r>
        <w:rPr>
          <w:rFonts w:ascii="Times New Roman CYR" w:eastAsia="Times New Roman CYR" w:hAnsi="Times New Roman CYR" w:cs="Times New Roman CYR"/>
        </w:rPr>
        <w:t>тысяч</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(60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0412365400285005562620120</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9rplc-7">
    <w:name w:val="cat-UserDefined grp-29 rplc-7"/>
    <w:basedOn w:val="DefaultParagraphFont"/>
  </w:style>
  <w:style w:type="character" w:customStyle="1" w:styleId="cat-UserDefinedgrp-30rplc-21">
    <w:name w:val="cat-UserDefined grp-30 rplc-2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